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53" w:rsidRPr="0069599D" w:rsidRDefault="00E84A53" w:rsidP="00E84A53">
      <w:pPr>
        <w:spacing w:line="276" w:lineRule="auto"/>
        <w:rPr>
          <w:b/>
          <w:sz w:val="28"/>
          <w:szCs w:val="28"/>
          <w:u w:val="single"/>
        </w:rPr>
      </w:pPr>
      <w:r w:rsidRPr="0069599D">
        <w:rPr>
          <w:b/>
          <w:sz w:val="28"/>
          <w:szCs w:val="28"/>
          <w:u w:val="single"/>
        </w:rPr>
        <w:t>Русский язык</w:t>
      </w:r>
    </w:p>
    <w:p w:rsidR="00E84A53" w:rsidRPr="0069599D" w:rsidRDefault="00E84A53" w:rsidP="00E84A53">
      <w:pPr>
        <w:spacing w:line="276" w:lineRule="auto"/>
        <w:rPr>
          <w:b/>
          <w:sz w:val="28"/>
          <w:szCs w:val="28"/>
        </w:rPr>
      </w:pPr>
      <w:r w:rsidRPr="0069599D">
        <w:rPr>
          <w:sz w:val="28"/>
          <w:szCs w:val="28"/>
        </w:rPr>
        <w:t>Дата урока:</w:t>
      </w:r>
      <w:r w:rsidRPr="0069599D">
        <w:rPr>
          <w:b/>
          <w:sz w:val="28"/>
          <w:szCs w:val="28"/>
        </w:rPr>
        <w:t xml:space="preserve"> </w:t>
      </w:r>
      <w:r w:rsidRPr="0069599D">
        <w:rPr>
          <w:b/>
          <w:sz w:val="28"/>
          <w:szCs w:val="28"/>
          <w:lang w:val="tt-RU"/>
        </w:rPr>
        <w:t>23</w:t>
      </w:r>
      <w:r w:rsidRPr="0069599D">
        <w:rPr>
          <w:b/>
          <w:sz w:val="28"/>
          <w:szCs w:val="28"/>
        </w:rPr>
        <w:t>.04.2020</w:t>
      </w:r>
    </w:p>
    <w:p w:rsidR="00E84A53" w:rsidRPr="0069599D" w:rsidRDefault="00E84A53" w:rsidP="00E84A53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69599D">
        <w:rPr>
          <w:sz w:val="28"/>
          <w:szCs w:val="28"/>
        </w:rPr>
        <w:t>Тема:</w:t>
      </w:r>
      <w:r w:rsidRPr="0069599D">
        <w:rPr>
          <w:sz w:val="28"/>
          <w:szCs w:val="28"/>
          <w:lang w:val="tt-RU"/>
        </w:rPr>
        <w:t xml:space="preserve"> </w:t>
      </w:r>
      <w:r w:rsidRPr="0069599D">
        <w:rPr>
          <w:rFonts w:eastAsia="Calibri"/>
          <w:bCs/>
          <w:sz w:val="28"/>
          <w:szCs w:val="28"/>
        </w:rPr>
        <w:t>Проверочная работа по теме «Местоимение»</w:t>
      </w:r>
    </w:p>
    <w:p w:rsidR="00E84A53" w:rsidRPr="0069599D" w:rsidRDefault="00E84A53" w:rsidP="00E84A53">
      <w:pPr>
        <w:spacing w:line="276" w:lineRule="auto"/>
        <w:rPr>
          <w:b/>
          <w:sz w:val="28"/>
          <w:szCs w:val="28"/>
          <w:lang w:val="tt-RU"/>
        </w:rPr>
      </w:pPr>
      <w:r w:rsidRPr="0069599D">
        <w:rPr>
          <w:b/>
          <w:sz w:val="28"/>
          <w:szCs w:val="28"/>
        </w:rPr>
        <w:t xml:space="preserve">Ход урока: </w:t>
      </w:r>
    </w:p>
    <w:p w:rsidR="00E84A53" w:rsidRPr="0069599D" w:rsidRDefault="00E84A53" w:rsidP="00E84A5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9599D">
        <w:rPr>
          <w:sz w:val="28"/>
          <w:szCs w:val="28"/>
        </w:rPr>
        <w:t>Отправить смс-сообщение учителю об участии на уроке.</w:t>
      </w:r>
    </w:p>
    <w:p w:rsidR="00E84A53" w:rsidRPr="0069599D" w:rsidRDefault="00E84A53" w:rsidP="00E84A53">
      <w:pPr>
        <w:pStyle w:val="a3"/>
        <w:rPr>
          <w:sz w:val="28"/>
          <w:szCs w:val="28"/>
        </w:rPr>
      </w:pPr>
      <w:r w:rsidRPr="0069599D">
        <w:rPr>
          <w:sz w:val="28"/>
          <w:szCs w:val="28"/>
        </w:rPr>
        <w:t xml:space="preserve">Изучить тему по учебнику стр.105-106 и посмотреть видео </w:t>
      </w:r>
      <w:hyperlink r:id="rId6" w:history="1">
        <w:r w:rsidR="00B74877" w:rsidRPr="0069599D">
          <w:rPr>
            <w:rStyle w:val="a4"/>
            <w:sz w:val="28"/>
            <w:szCs w:val="28"/>
          </w:rPr>
          <w:t>https://videouroki.net/video/37-tipy-tiekstov-tiekst-rassuzhdieniie.html</w:t>
        </w:r>
      </w:hyperlink>
      <w:bookmarkStart w:id="0" w:name="_GoBack"/>
      <w:bookmarkEnd w:id="0"/>
    </w:p>
    <w:p w:rsidR="00E84A53" w:rsidRPr="0069599D" w:rsidRDefault="00E84A53" w:rsidP="00E84A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9599D">
        <w:rPr>
          <w:sz w:val="28"/>
          <w:szCs w:val="28"/>
        </w:rPr>
        <w:t>Выполнить упражнения из учебника стр.</w:t>
      </w:r>
      <w:r w:rsidR="0069599D" w:rsidRPr="0069599D">
        <w:rPr>
          <w:sz w:val="28"/>
          <w:szCs w:val="28"/>
          <w:lang w:val="tt-RU"/>
        </w:rPr>
        <w:t>107 “Проверь себя”</w:t>
      </w:r>
      <w:r w:rsidRPr="0069599D">
        <w:rPr>
          <w:sz w:val="28"/>
          <w:szCs w:val="28"/>
        </w:rPr>
        <w:t>,  №</w:t>
      </w:r>
      <w:r w:rsidR="0069599D" w:rsidRPr="0069599D">
        <w:rPr>
          <w:sz w:val="28"/>
          <w:szCs w:val="28"/>
          <w:lang w:val="tt-RU"/>
        </w:rPr>
        <w:t>2, 3, 5</w:t>
      </w:r>
    </w:p>
    <w:p w:rsidR="00E84A53" w:rsidRPr="0069599D" w:rsidRDefault="00E84A53" w:rsidP="00E84A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9599D">
        <w:rPr>
          <w:sz w:val="28"/>
          <w:szCs w:val="28"/>
        </w:rPr>
        <w:t>Создать текстовый файл и вписать возникшие вопросы для учителя.</w:t>
      </w:r>
    </w:p>
    <w:p w:rsidR="00E84A53" w:rsidRPr="0069599D" w:rsidRDefault="00E84A53" w:rsidP="00E84A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69599D">
        <w:rPr>
          <w:sz w:val="28"/>
          <w:szCs w:val="28"/>
        </w:rPr>
        <w:t>Выполнить задания на платформе «</w:t>
      </w:r>
      <w:proofErr w:type="spellStart"/>
      <w:r w:rsidRPr="0069599D">
        <w:rPr>
          <w:sz w:val="28"/>
          <w:szCs w:val="28"/>
        </w:rPr>
        <w:t>Учи</w:t>
      </w:r>
      <w:proofErr w:type="gramStart"/>
      <w:r w:rsidRPr="0069599D">
        <w:rPr>
          <w:sz w:val="28"/>
          <w:szCs w:val="28"/>
        </w:rPr>
        <w:t>.р</w:t>
      </w:r>
      <w:proofErr w:type="gramEnd"/>
      <w:r w:rsidRPr="0069599D">
        <w:rPr>
          <w:sz w:val="28"/>
          <w:szCs w:val="28"/>
        </w:rPr>
        <w:t>у</w:t>
      </w:r>
      <w:proofErr w:type="spellEnd"/>
      <w:r w:rsidRPr="0069599D">
        <w:rPr>
          <w:sz w:val="28"/>
          <w:szCs w:val="28"/>
        </w:rPr>
        <w:t xml:space="preserve">» - «Задания от учителя» </w:t>
      </w:r>
    </w:p>
    <w:p w:rsidR="00E84A53" w:rsidRPr="0069599D" w:rsidRDefault="0069599D" w:rsidP="00E84A53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69599D">
        <w:rPr>
          <w:sz w:val="28"/>
          <w:szCs w:val="28"/>
        </w:rPr>
        <w:t>Д/</w:t>
      </w:r>
      <w:proofErr w:type="gramStart"/>
      <w:r w:rsidRPr="0069599D">
        <w:rPr>
          <w:sz w:val="28"/>
          <w:szCs w:val="28"/>
        </w:rPr>
        <w:t>з-</w:t>
      </w:r>
      <w:proofErr w:type="gramEnd"/>
      <w:r w:rsidRPr="0069599D">
        <w:rPr>
          <w:sz w:val="28"/>
          <w:szCs w:val="28"/>
        </w:rPr>
        <w:t xml:space="preserve"> стр.106</w:t>
      </w:r>
      <w:r w:rsidR="00E84A53" w:rsidRPr="0069599D">
        <w:rPr>
          <w:sz w:val="28"/>
          <w:szCs w:val="28"/>
        </w:rPr>
        <w:t xml:space="preserve">, </w:t>
      </w:r>
      <w:r w:rsidRPr="0069599D">
        <w:rPr>
          <w:sz w:val="28"/>
          <w:szCs w:val="28"/>
        </w:rPr>
        <w:t>упр.182</w:t>
      </w:r>
    </w:p>
    <w:p w:rsidR="00E84A53" w:rsidRPr="0069599D" w:rsidRDefault="00E84A53" w:rsidP="00E84A53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69599D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69599D">
        <w:rPr>
          <w:sz w:val="28"/>
          <w:szCs w:val="28"/>
        </w:rPr>
        <w:t>ватсапу</w:t>
      </w:r>
      <w:proofErr w:type="spellEnd"/>
      <w:r w:rsidRPr="0069599D">
        <w:rPr>
          <w:sz w:val="28"/>
          <w:szCs w:val="28"/>
        </w:rPr>
        <w:t xml:space="preserve"> или по электронной почте </w:t>
      </w:r>
      <w:hyperlink r:id="rId7" w:history="1">
        <w:r w:rsidRPr="0069599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69599D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69599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69599D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69599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69599D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9599D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84A53" w:rsidRPr="0069599D" w:rsidRDefault="00E84A53" w:rsidP="00E84A53">
      <w:pPr>
        <w:rPr>
          <w:sz w:val="28"/>
          <w:szCs w:val="28"/>
        </w:rPr>
      </w:pPr>
    </w:p>
    <w:p w:rsidR="0055145A" w:rsidRDefault="0055145A"/>
    <w:sectPr w:rsidR="0055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DD"/>
    <w:rsid w:val="000521DD"/>
    <w:rsid w:val="0055145A"/>
    <w:rsid w:val="0069599D"/>
    <w:rsid w:val="00B74877"/>
    <w:rsid w:val="00E8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5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4A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5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4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7-tipy-tiekstov-tiekst-rassuzhdieni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2020-04-19T15:06:00Z</dcterms:created>
  <dcterms:modified xsi:type="dcterms:W3CDTF">2020-04-22T04:37:00Z</dcterms:modified>
</cp:coreProperties>
</file>